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405-ПП/4855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4855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263, местонахождение: Челябинская обл., г.Златоуст, пр.Мира, № 19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263, местонахождение: Челябинская обл., г.Златоуст, пр.Мира, № 19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